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6791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6137,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6137,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404-ПП/6791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13:31:44.026;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13:31:44.026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